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354605A"/>
    <w:p w14:paraId="6E923A0F"/>
    <w:p w14:paraId="2CA30822"/>
    <w:p w14:paraId="0E7A042F"/>
    <w:tbl>
      <w:tblPr>
        <w:tblStyle w:val="12"/>
        <w:tblW w:w="9760" w:type="dxa"/>
        <w:tblInd w:w="-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0"/>
        <w:gridCol w:w="4880"/>
      </w:tblGrid>
      <w:tr w14:paraId="58D27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3" w:hRule="atLeast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DB24D88">
            <w:pPr>
              <w:keepNext/>
              <w:spacing w:after="0" w:line="240" w:lineRule="auto"/>
              <w:jc w:val="center"/>
              <w:outlineLvl w:val="2"/>
              <w:rPr>
                <w:rFonts w:hint="default" w:hAnsi="Times New Roman" w:cs="Times New Roman"/>
                <w:b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РЭСПУБЛ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be-BY"/>
              </w:rPr>
              <w:t>І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КА БЕЛАРУСЬ</w:t>
            </w:r>
          </w:p>
          <w:p w14:paraId="4975C372">
            <w:pPr>
              <w:spacing w:after="0" w:line="240" w:lineRule="auto"/>
              <w:jc w:val="center"/>
              <w:rPr>
                <w:rFonts w:hint="default" w:hAnsi="Times New Roman" w:cs="Times New Roman"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М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нск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 xml:space="preserve"> гарадск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 xml:space="preserve"> выканаýчы кам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тэт</w:t>
            </w:r>
          </w:p>
          <w:p w14:paraId="29E674B5">
            <w:pPr>
              <w:spacing w:after="0" w:line="240" w:lineRule="auto"/>
              <w:jc w:val="center"/>
              <w:rPr>
                <w:rFonts w:hint="default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Кам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тэт па ахове здароýя</w:t>
            </w:r>
          </w:p>
          <w:p w14:paraId="3C94F963">
            <w:pPr>
              <w:keepNext/>
              <w:spacing w:after="0" w:line="240" w:lineRule="auto"/>
              <w:jc w:val="center"/>
              <w:outlineLvl w:val="5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Установа аховы здароýя</w:t>
            </w:r>
          </w:p>
          <w:p w14:paraId="28D19283">
            <w:pPr>
              <w:spacing w:after="0" w:line="240" w:lineRule="auto"/>
              <w:jc w:val="center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«Гарадск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 xml:space="preserve"> дз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цячы цэнтр медыцынскай</w:t>
            </w:r>
          </w:p>
          <w:p w14:paraId="300A1244">
            <w:pPr>
              <w:spacing w:after="0" w:line="240" w:lineRule="auto"/>
              <w:jc w:val="center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рэаб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л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тацы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 xml:space="preserve">  «Пралеска»</w:t>
            </w:r>
          </w:p>
          <w:p w14:paraId="1654A057">
            <w:pPr>
              <w:spacing w:after="0" w:line="240" w:lineRule="auto"/>
              <w:jc w:val="center"/>
              <w:rPr>
                <w:rFonts w:hint="default" w:hAnsi="Times New Roman" w:cs="Times New Roman"/>
                <w:sz w:val="18"/>
                <w:szCs w:val="24"/>
              </w:rPr>
            </w:pPr>
            <w:r>
              <w:rPr>
                <w:rFonts w:hint="default" w:hAnsi="Times New Roman" w:cs="Times New Roman"/>
                <w:sz w:val="18"/>
                <w:szCs w:val="24"/>
              </w:rPr>
              <w:t>222365, а. г.  Ракаý Валожынскага раена,</w:t>
            </w:r>
          </w:p>
          <w:p w14:paraId="709B1612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</w:rPr>
              <w:t>тэл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>.</w:t>
            </w:r>
            <w:r>
              <w:rPr>
                <w:rFonts w:hint="default" w:hAnsi="Times New Roman" w:cs="Times New Roman"/>
                <w:b/>
                <w:sz w:val="18"/>
                <w:szCs w:val="24"/>
              </w:rPr>
              <w:t>32-262, 32-283</w:t>
            </w:r>
          </w:p>
          <w:p w14:paraId="7F4BDE2A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 xml:space="preserve">E-mail: 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 w:eastAsia="zh-CN"/>
              </w:rPr>
              <w:t>info@cmrpraleska.by</w:t>
            </w:r>
          </w:p>
          <w:p w14:paraId="28E60025">
            <w:pPr>
              <w:spacing w:after="0" w:line="240" w:lineRule="auto"/>
              <w:jc w:val="center"/>
              <w:rPr>
                <w:rFonts w:hint="default"/>
                <w:sz w:val="20"/>
                <w:szCs w:val="24"/>
                <w:lang w:val="en-US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8C2B9C9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РЕСПУБЛИКА БЕЛАРУСЬ</w:t>
            </w:r>
          </w:p>
          <w:p w14:paraId="0E65B9F0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Минский городской исполнительный комитет</w:t>
            </w:r>
          </w:p>
          <w:p w14:paraId="3D6180D3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i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Комитет по здравоохранению</w:t>
            </w:r>
          </w:p>
          <w:p w14:paraId="19790038">
            <w:pPr>
              <w:keepNext/>
              <w:tabs>
                <w:tab w:val="left" w:pos="5374"/>
              </w:tabs>
              <w:spacing w:after="0" w:line="260" w:lineRule="exact"/>
              <w:jc w:val="center"/>
              <w:outlineLvl w:val="0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Учреждение здравоохранения</w:t>
            </w:r>
          </w:p>
          <w:p w14:paraId="36ED23C7">
            <w:pPr>
              <w:keepNext/>
              <w:tabs>
                <w:tab w:val="left" w:pos="5374"/>
              </w:tabs>
              <w:spacing w:after="0" w:line="260" w:lineRule="exact"/>
              <w:jc w:val="center"/>
              <w:outlineLvl w:val="0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«Городской детский центр медицинской</w:t>
            </w:r>
          </w:p>
          <w:p w14:paraId="05E27278">
            <w:pPr>
              <w:keepNext/>
              <w:tabs>
                <w:tab w:val="left" w:pos="5374"/>
              </w:tabs>
              <w:spacing w:after="0" w:line="260" w:lineRule="exact"/>
              <w:jc w:val="center"/>
              <w:outlineLvl w:val="0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реабилитации «Пралеска»</w:t>
            </w:r>
          </w:p>
          <w:p w14:paraId="75109D74">
            <w:pPr>
              <w:spacing w:after="0" w:line="240" w:lineRule="exact"/>
              <w:jc w:val="center"/>
              <w:rPr>
                <w:rFonts w:hint="default" w:hAnsi="Times New Roman" w:cs="Times New Roman"/>
                <w:sz w:val="18"/>
                <w:szCs w:val="24"/>
              </w:rPr>
            </w:pPr>
            <w:r>
              <w:rPr>
                <w:rFonts w:hint="default" w:hAnsi="Times New Roman" w:cs="Times New Roman"/>
                <w:sz w:val="18"/>
                <w:szCs w:val="24"/>
              </w:rPr>
              <w:t>222365, а. г. Раков Воложинского района</w:t>
            </w:r>
          </w:p>
          <w:p w14:paraId="7E9E7652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</w:rPr>
              <w:t>тел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>.</w:t>
            </w:r>
            <w:r>
              <w:rPr>
                <w:rFonts w:hint="default" w:hAnsi="Times New Roman" w:cs="Times New Roman"/>
                <w:b/>
                <w:sz w:val="18"/>
                <w:szCs w:val="24"/>
              </w:rPr>
              <w:t>32-262, 32-283</w:t>
            </w:r>
          </w:p>
          <w:p w14:paraId="21305450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 xml:space="preserve">E-mail: 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 w:eastAsia="zh-CN"/>
              </w:rPr>
              <w:t>info@cmrpraleska.by</w:t>
            </w:r>
          </w:p>
          <w:p w14:paraId="4BDCF159">
            <w:pPr>
              <w:spacing w:after="0" w:line="240" w:lineRule="exact"/>
              <w:jc w:val="center"/>
              <w:rPr>
                <w:rFonts w:hint="default"/>
                <w:sz w:val="20"/>
                <w:szCs w:val="24"/>
                <w:lang w:val="en-US"/>
              </w:rPr>
            </w:pPr>
          </w:p>
        </w:tc>
      </w:tr>
    </w:tbl>
    <w:p w14:paraId="60A8A9C9"/>
    <w:p w14:paraId="167045DB"/>
    <w:p w14:paraId="7EA9F43F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28.07.2026г.</w:t>
      </w:r>
    </w:p>
    <w:p w14:paraId="6202492D"/>
    <w:p w14:paraId="491BC034"/>
    <w:p w14:paraId="35DD45EF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ЗАЯВКА</w:t>
      </w:r>
      <w:bookmarkStart w:id="0" w:name="17"/>
      <w:bookmarkEnd w:id="0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О ПРЕДОСТАВЛЕНИИ ИНФОРМАЦИИ О</w:t>
      </w:r>
      <w:bookmarkStart w:id="1" w:name="18"/>
      <w:bookmarkEnd w:id="1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ЦЕНАХ НА ТОВАРЫ (РАБОТЫ, УСЛУГИ)</w:t>
      </w:r>
    </w:p>
    <w:p w14:paraId="36E11FF0"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3EB026D9"/>
    <w:p w14:paraId="0F9508DE">
      <w:pPr>
        <w:spacing w:beforeLines="0" w:afterLines="0"/>
        <w:ind w:firstLine="538"/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Для целей определения предельной стоимости предмета госзакупки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УЗ «Городской детский центр медицинской реабилитации «Пралеска»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проводит изучение конъюнктуры рынка в отношении следующих товаров: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>дезинфицирующие средства.</w:t>
      </w:r>
    </w:p>
    <w:p w14:paraId="1327006C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</w:pPr>
      <w:bookmarkStart w:id="2" w:name="21"/>
      <w:bookmarkEnd w:id="2"/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Просим Вас предоставить информацию о стоимости указанных товаров в соответствии с приведенным ниже описанием, предполагаемыми условиями поставки и оплаты в срок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>п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о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>30.07.2026г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 на электронную почту </w:t>
      </w:r>
      <w:r>
        <w:rPr>
          <w:rFonts w:hint="default" w:ascii="Times New Roman" w:hAnsi="Times New Roman" w:eastAsia="sans-serif" w:cs="Times New Roman"/>
          <w:b/>
          <w:bCs/>
          <w:color w:val="000000"/>
          <w:sz w:val="28"/>
          <w:szCs w:val="28"/>
        </w:rPr>
        <w:fldChar w:fldCharType="begin"/>
      </w:r>
      <w:r>
        <w:rPr>
          <w:rFonts w:hint="default" w:ascii="Times New Roman" w:hAnsi="Times New Roman" w:eastAsia="sans-serif" w:cs="Times New Roman"/>
          <w:b/>
          <w:bCs/>
          <w:color w:val="000000"/>
          <w:sz w:val="28"/>
          <w:szCs w:val="28"/>
        </w:rPr>
        <w:instrText xml:space="preserve"> HYPERLINK "https://mail.yandex.tj/?uid=878240144" \l "/compose?to=&lt;praleska.zakupki@yandex.by&gt;" </w:instrText>
      </w:r>
      <w:r>
        <w:rPr>
          <w:rFonts w:hint="default" w:ascii="Times New Roman" w:hAnsi="Times New Roman" w:eastAsia="sans-serif" w:cs="Times New Roman"/>
          <w:b/>
          <w:bCs/>
          <w:color w:val="000000"/>
          <w:sz w:val="28"/>
          <w:szCs w:val="28"/>
        </w:rPr>
        <w:fldChar w:fldCharType="separate"/>
      </w:r>
      <w:r>
        <w:rPr>
          <w:rFonts w:hint="default" w:ascii="Times New Roman" w:hAnsi="Times New Roman" w:eastAsia="sans-serif" w:cs="Times New Roman"/>
          <w:b/>
          <w:bCs/>
          <w:color w:val="000000"/>
          <w:sz w:val="28"/>
          <w:szCs w:val="28"/>
        </w:rPr>
        <w:t>praleska.zakupki@yandex.ru</w:t>
      </w:r>
      <w:r>
        <w:rPr>
          <w:rFonts w:hint="default" w:ascii="Times New Roman" w:hAnsi="Times New Roman" w:eastAsia="sans-serif" w:cs="Times New Roman"/>
          <w:b/>
          <w:bCs/>
          <w:color w:val="000000"/>
          <w:sz w:val="28"/>
          <w:szCs w:val="28"/>
        </w:rPr>
        <w:fldChar w:fldCharType="end"/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>.</w:t>
      </w:r>
    </w:p>
    <w:p w14:paraId="2D4E810E">
      <w:pPr>
        <w:spacing w:before="200" w:beforeLines="0" w:afterLines="0"/>
        <w:ind w:firstLine="538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bookmarkStart w:id="3" w:name="22"/>
      <w:bookmarkEnd w:id="3"/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Информация 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14:paraId="6EF4C63E">
      <w:pPr>
        <w:spacing w:before="200" w:beforeLines="0" w:afterLines="0"/>
        <w:ind w:firstLine="538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bookmarkStart w:id="4" w:name="23"/>
      <w:bookmarkEnd w:id="4"/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14:paraId="61D62E3C"/>
    <w:p w14:paraId="2D4520C7">
      <w:pPr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Описание предмета закупки</w:t>
      </w:r>
    </w:p>
    <w:p w14:paraId="34C36D9D">
      <w:pPr>
        <w:rPr>
          <w:rFonts w:hint="default" w:ascii="Times New Roman" w:hAnsi="Times New Roman" w:cs="Times New Roman"/>
          <w:sz w:val="28"/>
          <w:szCs w:val="28"/>
        </w:rPr>
      </w:pPr>
      <w:bookmarkStart w:id="5" w:name="26"/>
      <w:bookmarkEnd w:id="5"/>
      <w:r>
        <w:rPr>
          <w:rFonts w:hint="default" w:ascii="Times New Roman" w:hAnsi="Times New Roman" w:cs="Times New Roman"/>
          <w:sz w:val="28"/>
          <w:szCs w:val="28"/>
        </w:rPr>
        <w:t> </w:t>
      </w:r>
    </w:p>
    <w:tbl>
      <w:tblPr>
        <w:tblStyle w:val="12"/>
        <w:tblW w:w="0" w:type="auto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81"/>
        <w:gridCol w:w="5159"/>
        <w:gridCol w:w="1676"/>
      </w:tblGrid>
      <w:tr w14:paraId="6125C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3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73D0617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
Наименование</w:t>
            </w:r>
          </w:p>
          <w:p w14:paraId="546A67E1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51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26716DE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Характеристики, требования к качеству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44F07DD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13AB1351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л.</w:t>
            </w:r>
          </w:p>
        </w:tc>
      </w:tr>
      <w:tr w14:paraId="23C85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F13CE75">
            <w:pPr>
              <w:ind w:firstLine="350" w:firstLineChars="125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Дезинфицирующее средство с моющим эффектом</w:t>
            </w:r>
          </w:p>
        </w:tc>
        <w:tc>
          <w:tcPr>
            <w:tcW w:w="51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4A2D063F">
            <w:pPr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однокомпонентное средство - АДВ: альдегиды, экспозиция по вирулицидному режиму не более 15 минут, фасовка  в канистрах по 1,0 литру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87817B5">
            <w:pPr>
              <w:ind w:firstLine="350" w:firstLineChars="125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</w:tr>
    </w:tbl>
    <w:p w14:paraId="0A6B39B4">
      <w:pPr>
        <w:rPr>
          <w:rFonts w:hint="default" w:ascii="Times New Roman" w:hAnsi="Times New Roman" w:cs="Times New Roman"/>
          <w:sz w:val="28"/>
          <w:szCs w:val="28"/>
        </w:rPr>
      </w:pPr>
      <w:bookmarkStart w:id="6" w:name="28"/>
      <w:bookmarkEnd w:id="6"/>
      <w:bookmarkStart w:id="10" w:name="_GoBack"/>
      <w:bookmarkEnd w:id="10"/>
      <w:r>
        <w:rPr>
          <w:rFonts w:hint="default" w:ascii="Times New Roman" w:hAnsi="Times New Roman" w:cs="Times New Roman"/>
          <w:sz w:val="28"/>
          <w:szCs w:val="28"/>
        </w:rPr>
        <w:t> </w:t>
      </w:r>
    </w:p>
    <w:p w14:paraId="4DC7C87D">
      <w:pPr>
        <w:rPr>
          <w:rFonts w:hint="default" w:ascii="Times New Roman" w:hAnsi="Times New Roman" w:cs="Times New Roman"/>
          <w:sz w:val="28"/>
          <w:szCs w:val="28"/>
        </w:rPr>
      </w:pPr>
      <w:bookmarkStart w:id="7" w:name="29"/>
      <w:bookmarkEnd w:id="7"/>
      <w:r>
        <w:rPr>
          <w:rFonts w:hint="default" w:ascii="Times New Roman" w:hAnsi="Times New Roman" w:cs="Times New Roman"/>
          <w:sz w:val="28"/>
          <w:szCs w:val="28"/>
        </w:rPr>
        <w:t>Условия поставки и оплаты</w:t>
      </w:r>
    </w:p>
    <w:p w14:paraId="6E8C790E">
      <w:pPr>
        <w:rPr>
          <w:rFonts w:hint="default" w:ascii="Times New Roman" w:hAnsi="Times New Roman" w:cs="Times New Roman"/>
          <w:sz w:val="28"/>
          <w:szCs w:val="28"/>
        </w:rPr>
      </w:pPr>
      <w:bookmarkStart w:id="8" w:name="30"/>
      <w:bookmarkEnd w:id="8"/>
      <w:r>
        <w:rPr>
          <w:rFonts w:hint="default" w:ascii="Times New Roman" w:hAnsi="Times New Roman" w:cs="Times New Roman"/>
          <w:sz w:val="28"/>
          <w:szCs w:val="28"/>
        </w:rPr>
        <w:t> </w:t>
      </w:r>
    </w:p>
    <w:tbl>
      <w:tblPr>
        <w:tblStyle w:val="12"/>
        <w:tblW w:w="0" w:type="auto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71"/>
        <w:gridCol w:w="5499"/>
      </w:tblGrid>
      <w:tr w14:paraId="46755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818245B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
Место поставки товара</w:t>
            </w:r>
          </w:p>
        </w:tc>
        <w:tc>
          <w:tcPr>
            <w:tcW w:w="549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652B974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222365, а. г. Раков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ул.Парковая,30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Воложинского района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Минская область</w:t>
            </w:r>
          </w:p>
          <w:p w14:paraId="39869241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61310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74F05E6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Порядок поставки товара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DDB99A9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Доставка осуществляется за счет поставщика. Право выбора вида транспорта и определения других условий доставки принадлежит поставщику. Упаковка поставляемых товаров должна обеспечивать сохранность при транспортировке, отгрузке и хранении</w:t>
            </w:r>
          </w:p>
        </w:tc>
      </w:tr>
      <w:tr w14:paraId="69080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6C4101A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Предполагаемые сроки поставки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E842D3D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Не позднее 14 августа 2026г.</w:t>
            </w:r>
          </w:p>
        </w:tc>
      </w:tr>
      <w:tr w14:paraId="6716C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57B0E35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F53D679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местный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бюджет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г.Минска</w:t>
            </w:r>
          </w:p>
        </w:tc>
      </w:tr>
      <w:tr w14:paraId="20940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7D02614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Порядок оплаты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49648FD3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 факту поставки в течение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рабочих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дней</w:t>
            </w:r>
          </w:p>
        </w:tc>
      </w:tr>
    </w:tbl>
    <w:p w14:paraId="4E5F181D">
      <w:pPr>
        <w:rPr>
          <w:rFonts w:hint="default" w:ascii="Times New Roman" w:hAnsi="Times New Roman" w:cs="Times New Roman"/>
          <w:sz w:val="28"/>
          <w:szCs w:val="28"/>
        </w:rPr>
      </w:pPr>
      <w:bookmarkStart w:id="9" w:name="63"/>
      <w:bookmarkEnd w:id="9"/>
      <w:r>
        <w:rPr>
          <w:rFonts w:hint="default" w:ascii="Times New Roman" w:hAnsi="Times New Roman" w:cs="Times New Roman"/>
          <w:sz w:val="28"/>
          <w:szCs w:val="28"/>
        </w:rPr>
        <w:t> </w:t>
      </w:r>
    </w:p>
    <w:tbl>
      <w:tblPr>
        <w:tblStyle w:val="12"/>
        <w:tblW w:w="0" w:type="auto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98"/>
        <w:gridCol w:w="1984"/>
        <w:gridCol w:w="3231"/>
      </w:tblGrid>
      <w:tr w14:paraId="069B6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98" w:type="dxa"/>
            <w:tcBorders>
              <w:bottom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2F30BEB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Специалист по организации закупок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CFBFDC6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__________</w:t>
            </w:r>
          </w:p>
        </w:tc>
        <w:tc>
          <w:tcPr>
            <w:tcW w:w="3231" w:type="dxa"/>
            <w:tcBorders>
              <w:left w:val="nil"/>
              <w:bottom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42F0AE2C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Л.И. Залуцкая</w:t>
            </w:r>
          </w:p>
        </w:tc>
      </w:tr>
      <w:tr w14:paraId="0CB62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98" w:type="dxa"/>
            <w:tcBorders>
              <w:top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1F7DFA5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90FB640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nil"/>
              <w:lef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FDAB23C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 w14:paraId="608B9598">
      <w:pPr>
        <w:numPr>
          <w:ilvl w:val="0"/>
          <w:numId w:val="0"/>
        </w:numPr>
        <w:rPr>
          <w:rFonts w:hint="default" w:ascii="Times New Roman" w:hAnsi="Times New Roman" w:cs="Times New Roman"/>
          <w:sz w:val="28"/>
          <w:szCs w:val="28"/>
          <w:lang w:val="ru-RU"/>
        </w:rPr>
      </w:pPr>
    </w:p>
    <w:sectPr>
      <w:pgSz w:w="11906" w:h="16838"/>
      <w:pgMar w:top="640" w:right="906" w:bottom="1440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250"/>
      </w:pPr>
      <w:r>
        <w:separator/>
      </w:r>
    </w:p>
  </w:endnote>
  <w:endnote w:type="continuationSeparator" w:id="1">
    <w:p>
      <w:pPr>
        <w:ind w:firstLine="25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250"/>
      </w:pPr>
      <w:r>
        <w:separator/>
      </w:r>
    </w:p>
  </w:footnote>
  <w:footnote w:type="continuationSeparator" w:id="1">
    <w:p>
      <w:pPr>
        <w:ind w:firstLine="25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34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63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49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88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7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81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84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83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8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8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1B1200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B71A5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12E2190B"/>
    <w:rsid w:val="157C79C0"/>
    <w:rsid w:val="16BA540B"/>
    <w:rsid w:val="16C328FE"/>
    <w:rsid w:val="1F1B1200"/>
    <w:rsid w:val="243E58DD"/>
    <w:rsid w:val="28437C97"/>
    <w:rsid w:val="2A6E19BA"/>
    <w:rsid w:val="2C37663D"/>
    <w:rsid w:val="331F60E4"/>
    <w:rsid w:val="35E76ACA"/>
    <w:rsid w:val="3D2E204C"/>
    <w:rsid w:val="58645D91"/>
    <w:rsid w:val="58932E3B"/>
    <w:rsid w:val="5A4E3EE3"/>
    <w:rsid w:val="6BB01F15"/>
    <w:rsid w:val="77454071"/>
    <w:rsid w:val="777A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</w:latentStyles>
  <w:style w:type="paragraph" w:default="1" w:styleId="1">
    <w:name w:val="Normal"/>
    <w:qFormat/>
    <w:uiPriority w:val="0"/>
    <w:pPr>
      <w:ind w:firstLine="250" w:firstLineChars="125"/>
      <w:jc w:val="both"/>
    </w:pPr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widowControl/>
      <w:spacing w:before="240" w:after="60"/>
      <w:outlineLvl w:val="5"/>
    </w:pPr>
    <w:rPr>
      <w:b/>
      <w:bCs/>
      <w:kern w:val="0"/>
      <w:sz w:val="22"/>
      <w:szCs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widowControl/>
      <w:spacing w:before="240" w:after="60"/>
      <w:outlineLvl w:val="6"/>
    </w:pPr>
    <w:rPr>
      <w:kern w:val="0"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TML Sample"/>
    <w:basedOn w:val="11"/>
    <w:qFormat/>
    <w:uiPriority w:val="0"/>
    <w:rPr>
      <w:rFonts w:ascii="Courier New" w:hAnsi="Courier New" w:cs="Courier New"/>
    </w:rPr>
  </w:style>
  <w:style w:type="character" w:styleId="14">
    <w:name w:val="FollowedHyperlink"/>
    <w:basedOn w:val="11"/>
    <w:qFormat/>
    <w:uiPriority w:val="0"/>
    <w:rPr>
      <w:color w:val="800080"/>
      <w:u w:val="single"/>
    </w:rPr>
  </w:style>
  <w:style w:type="character" w:styleId="15">
    <w:name w:val="footnote reference"/>
    <w:basedOn w:val="11"/>
    <w:qFormat/>
    <w:uiPriority w:val="0"/>
    <w:rPr>
      <w:vertAlign w:val="superscript"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endnote reference"/>
    <w:basedOn w:val="11"/>
    <w:qFormat/>
    <w:uiPriority w:val="0"/>
    <w:rPr>
      <w:vertAlign w:val="superscript"/>
    </w:rPr>
  </w:style>
  <w:style w:type="character" w:styleId="18">
    <w:name w:val="HTML Acronym"/>
    <w:basedOn w:val="11"/>
    <w:qFormat/>
    <w:uiPriority w:val="0"/>
  </w:style>
  <w:style w:type="character" w:styleId="19">
    <w:name w:val="Emphasis"/>
    <w:basedOn w:val="11"/>
    <w:qFormat/>
    <w:uiPriority w:val="0"/>
    <w:rPr>
      <w:i/>
      <w:iCs/>
    </w:rPr>
  </w:style>
  <w:style w:type="character" w:styleId="20">
    <w:name w:val="Hyperlink"/>
    <w:basedOn w:val="11"/>
    <w:qFormat/>
    <w:uiPriority w:val="0"/>
    <w:rPr>
      <w:color w:val="0000FF"/>
      <w:u w:val="single"/>
    </w:rPr>
  </w:style>
  <w:style w:type="character" w:styleId="21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2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3">
    <w:name w:val="page number"/>
    <w:basedOn w:val="11"/>
    <w:qFormat/>
    <w:uiPriority w:val="0"/>
  </w:style>
  <w:style w:type="character" w:styleId="24">
    <w:name w:val="line number"/>
    <w:basedOn w:val="11"/>
    <w:qFormat/>
    <w:uiPriority w:val="0"/>
  </w:style>
  <w:style w:type="character" w:styleId="25">
    <w:name w:val="HTML Definition"/>
    <w:basedOn w:val="11"/>
    <w:qFormat/>
    <w:uiPriority w:val="0"/>
    <w:rPr>
      <w:i/>
      <w:iCs/>
    </w:rPr>
  </w:style>
  <w:style w:type="character" w:styleId="26">
    <w:name w:val="HTML Variable"/>
    <w:basedOn w:val="11"/>
    <w:qFormat/>
    <w:uiPriority w:val="0"/>
    <w:rPr>
      <w:i/>
      <w:iCs/>
    </w:rPr>
  </w:style>
  <w:style w:type="character" w:styleId="27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8">
    <w:name w:val="Strong"/>
    <w:basedOn w:val="11"/>
    <w:qFormat/>
    <w:uiPriority w:val="0"/>
    <w:rPr>
      <w:b/>
      <w:bCs/>
    </w:rPr>
  </w:style>
  <w:style w:type="character" w:styleId="29">
    <w:name w:val="HTML Cite"/>
    <w:basedOn w:val="11"/>
    <w:qFormat/>
    <w:uiPriority w:val="0"/>
    <w:rPr>
      <w:i/>
      <w:iCs/>
    </w:rPr>
  </w:style>
  <w:style w:type="paragraph" w:styleId="30">
    <w:name w:val="Balloon Text"/>
    <w:basedOn w:val="1"/>
    <w:qFormat/>
    <w:uiPriority w:val="0"/>
    <w:rPr>
      <w:sz w:val="16"/>
      <w:szCs w:val="16"/>
    </w:rPr>
  </w:style>
  <w:style w:type="paragraph" w:styleId="31">
    <w:name w:val="List 5"/>
    <w:basedOn w:val="1"/>
    <w:qFormat/>
    <w:uiPriority w:val="0"/>
    <w:pPr>
      <w:ind w:left="1800" w:hanging="360"/>
    </w:pPr>
  </w:style>
  <w:style w:type="paragraph" w:styleId="32">
    <w:name w:val="List Continue"/>
    <w:basedOn w:val="1"/>
    <w:qFormat/>
    <w:uiPriority w:val="0"/>
    <w:pPr>
      <w:spacing w:after="120"/>
      <w:ind w:left="360"/>
    </w:pPr>
  </w:style>
  <w:style w:type="paragraph" w:styleId="33">
    <w:name w:val="Body Text 2"/>
    <w:basedOn w:val="1"/>
    <w:qFormat/>
    <w:uiPriority w:val="0"/>
    <w:pPr>
      <w:spacing w:after="120" w:line="480" w:lineRule="auto"/>
    </w:pPr>
  </w:style>
  <w:style w:type="paragraph" w:styleId="34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35">
    <w:name w:val="Closing"/>
    <w:basedOn w:val="1"/>
    <w:qFormat/>
    <w:uiPriority w:val="0"/>
    <w:pPr>
      <w:ind w:left="4320"/>
    </w:pPr>
  </w:style>
  <w:style w:type="paragraph" w:styleId="36">
    <w:name w:val="Normal Indent"/>
    <w:basedOn w:val="1"/>
    <w:qFormat/>
    <w:uiPriority w:val="0"/>
    <w:pPr>
      <w:ind w:left="708"/>
    </w:pPr>
  </w:style>
  <w:style w:type="paragraph" w:styleId="37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38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39">
    <w:name w:val="Body Text Indent 3"/>
    <w:basedOn w:val="1"/>
    <w:qFormat/>
    <w:uiPriority w:val="0"/>
    <w:pPr>
      <w:spacing w:after="120"/>
      <w:ind w:left="360"/>
    </w:pPr>
    <w:rPr>
      <w:sz w:val="16"/>
      <w:szCs w:val="16"/>
    </w:rPr>
  </w:style>
  <w:style w:type="paragraph" w:styleId="40">
    <w:name w:val="endnote text"/>
    <w:basedOn w:val="1"/>
    <w:qFormat/>
    <w:uiPriority w:val="0"/>
    <w:pPr>
      <w:snapToGrid w:val="0"/>
      <w:jc w:val="left"/>
    </w:pPr>
  </w:style>
  <w:style w:type="paragraph" w:styleId="41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42">
    <w:name w:val="annotation text"/>
    <w:basedOn w:val="1"/>
    <w:qFormat/>
    <w:uiPriority w:val="0"/>
    <w:pPr>
      <w:jc w:val="left"/>
    </w:pPr>
  </w:style>
  <w:style w:type="paragraph" w:styleId="43">
    <w:name w:val="index 1"/>
    <w:basedOn w:val="1"/>
    <w:next w:val="1"/>
    <w:qFormat/>
    <w:uiPriority w:val="0"/>
  </w:style>
  <w:style w:type="paragraph" w:styleId="44">
    <w:name w:val="annotation subject"/>
    <w:basedOn w:val="42"/>
    <w:next w:val="42"/>
    <w:qFormat/>
    <w:uiPriority w:val="0"/>
    <w:rPr>
      <w:b/>
      <w:bCs/>
    </w:rPr>
  </w:style>
  <w:style w:type="paragraph" w:styleId="45">
    <w:name w:val="Document Map"/>
    <w:basedOn w:val="1"/>
    <w:qFormat/>
    <w:uiPriority w:val="0"/>
    <w:pPr>
      <w:shd w:val="clear" w:color="auto" w:fill="000080"/>
    </w:pPr>
  </w:style>
  <w:style w:type="paragraph" w:styleId="4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7">
    <w:name w:val="toc 8"/>
    <w:basedOn w:val="1"/>
    <w:next w:val="1"/>
    <w:qFormat/>
    <w:uiPriority w:val="0"/>
    <w:pPr>
      <w:ind w:left="2940" w:leftChars="1400"/>
    </w:pPr>
  </w:style>
  <w:style w:type="paragraph" w:styleId="48">
    <w:name w:val="index 2"/>
    <w:basedOn w:val="1"/>
    <w:next w:val="1"/>
    <w:qFormat/>
    <w:uiPriority w:val="0"/>
    <w:pPr>
      <w:ind w:left="200" w:leftChars="200"/>
    </w:pPr>
  </w:style>
  <w:style w:type="paragraph" w:styleId="49">
    <w:name w:val="List Number 3"/>
    <w:basedOn w:val="1"/>
    <w:qFormat/>
    <w:uiPriority w:val="0"/>
    <w:pPr>
      <w:numPr>
        <w:ilvl w:val="0"/>
        <w:numId w:val="2"/>
      </w:numPr>
    </w:pPr>
  </w:style>
  <w:style w:type="paragraph" w:styleId="50">
    <w:name w:val="HTML Address"/>
    <w:basedOn w:val="1"/>
    <w:qFormat/>
    <w:uiPriority w:val="0"/>
    <w:rPr>
      <w:i/>
      <w:iCs/>
    </w:rPr>
  </w:style>
  <w:style w:type="paragraph" w:styleId="51">
    <w:name w:val="index 7"/>
    <w:basedOn w:val="1"/>
    <w:next w:val="1"/>
    <w:qFormat/>
    <w:uiPriority w:val="0"/>
    <w:pPr>
      <w:ind w:left="1200" w:leftChars="1200"/>
    </w:pPr>
  </w:style>
  <w:style w:type="paragraph" w:styleId="52">
    <w:name w:val="index 3"/>
    <w:basedOn w:val="1"/>
    <w:next w:val="1"/>
    <w:qFormat/>
    <w:uiPriority w:val="0"/>
    <w:pPr>
      <w:ind w:left="400" w:leftChars="400"/>
    </w:pPr>
  </w:style>
  <w:style w:type="paragraph" w:styleId="53">
    <w:name w:val="index 5"/>
    <w:basedOn w:val="1"/>
    <w:next w:val="1"/>
    <w:qFormat/>
    <w:uiPriority w:val="0"/>
    <w:pPr>
      <w:ind w:left="800" w:leftChars="800"/>
    </w:pPr>
  </w:style>
  <w:style w:type="paragraph" w:styleId="54">
    <w:name w:val="index 4"/>
    <w:basedOn w:val="1"/>
    <w:next w:val="1"/>
    <w:qFormat/>
    <w:uiPriority w:val="0"/>
    <w:pPr>
      <w:ind w:left="600" w:leftChars="600"/>
    </w:pPr>
  </w:style>
  <w:style w:type="paragraph" w:styleId="55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6">
    <w:name w:val="toc 9"/>
    <w:basedOn w:val="1"/>
    <w:next w:val="1"/>
    <w:qFormat/>
    <w:uiPriority w:val="0"/>
    <w:pPr>
      <w:ind w:left="3360" w:leftChars="1600"/>
    </w:pPr>
  </w:style>
  <w:style w:type="paragraph" w:styleId="57">
    <w:name w:val="toc 7"/>
    <w:basedOn w:val="1"/>
    <w:next w:val="1"/>
    <w:qFormat/>
    <w:uiPriority w:val="0"/>
    <w:pPr>
      <w:ind w:left="2520" w:leftChars="1200"/>
    </w:pPr>
  </w:style>
  <w:style w:type="paragraph" w:styleId="58">
    <w:name w:val="index 6"/>
    <w:basedOn w:val="1"/>
    <w:next w:val="1"/>
    <w:qFormat/>
    <w:uiPriority w:val="0"/>
    <w:pPr>
      <w:ind w:left="1000" w:leftChars="1000"/>
    </w:pPr>
  </w:style>
  <w:style w:type="paragraph" w:styleId="59">
    <w:name w:val="envelope address"/>
    <w:basedOn w:val="1"/>
    <w:qFormat/>
    <w:uiPriority w:val="0"/>
    <w:pPr>
      <w:framePr w:w="7920" w:h="1980" w:hRule="exact" w:hSpace="180" w:wrap="around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60">
    <w:name w:val="index 8"/>
    <w:basedOn w:val="1"/>
    <w:next w:val="1"/>
    <w:qFormat/>
    <w:uiPriority w:val="0"/>
    <w:pPr>
      <w:ind w:left="1400" w:leftChars="1400"/>
    </w:pPr>
  </w:style>
  <w:style w:type="paragraph" w:styleId="61">
    <w:name w:val="Body Text"/>
    <w:basedOn w:val="1"/>
    <w:qFormat/>
    <w:uiPriority w:val="0"/>
    <w:pPr>
      <w:spacing w:after="120"/>
    </w:pPr>
  </w:style>
  <w:style w:type="paragraph" w:styleId="62">
    <w:name w:val="index 9"/>
    <w:basedOn w:val="1"/>
    <w:next w:val="1"/>
    <w:qFormat/>
    <w:uiPriority w:val="0"/>
    <w:pPr>
      <w:ind w:left="1600" w:leftChars="1600"/>
    </w:pPr>
  </w:style>
  <w:style w:type="paragraph" w:styleId="63">
    <w:name w:val="List Number 4"/>
    <w:basedOn w:val="1"/>
    <w:qFormat/>
    <w:uiPriority w:val="0"/>
    <w:pPr>
      <w:numPr>
        <w:ilvl w:val="0"/>
        <w:numId w:val="3"/>
      </w:numPr>
    </w:pPr>
  </w:style>
  <w:style w:type="paragraph" w:styleId="64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65">
    <w:name w:val="index heading"/>
    <w:basedOn w:val="1"/>
    <w:next w:val="43"/>
    <w:qFormat/>
    <w:uiPriority w:val="0"/>
    <w:rPr>
      <w:rFonts w:ascii="Arial" w:hAnsi="Arial" w:cs="Arial"/>
      <w:b/>
      <w:bCs/>
    </w:rPr>
  </w:style>
  <w:style w:type="paragraph" w:styleId="66">
    <w:name w:val="toc 1"/>
    <w:basedOn w:val="1"/>
    <w:next w:val="1"/>
    <w:qFormat/>
    <w:uiPriority w:val="0"/>
  </w:style>
  <w:style w:type="paragraph" w:styleId="67">
    <w:name w:val="table of authorities"/>
    <w:basedOn w:val="1"/>
    <w:next w:val="1"/>
    <w:qFormat/>
    <w:uiPriority w:val="0"/>
    <w:pPr>
      <w:ind w:left="420" w:leftChars="200"/>
    </w:pPr>
  </w:style>
  <w:style w:type="paragraph" w:styleId="68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ind w:firstLine="250" w:firstLineChars="125"/>
      <w:jc w:val="both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69">
    <w:name w:val="toc 6"/>
    <w:basedOn w:val="1"/>
    <w:next w:val="1"/>
    <w:qFormat/>
    <w:uiPriority w:val="0"/>
    <w:pPr>
      <w:ind w:left="2100" w:leftChars="1000"/>
    </w:pPr>
  </w:style>
  <w:style w:type="paragraph" w:styleId="70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1">
    <w:name w:val="toc 3"/>
    <w:basedOn w:val="1"/>
    <w:next w:val="1"/>
    <w:qFormat/>
    <w:uiPriority w:val="0"/>
    <w:pPr>
      <w:ind w:left="840" w:leftChars="400"/>
    </w:pPr>
  </w:style>
  <w:style w:type="paragraph" w:styleId="72">
    <w:name w:val="toc 2"/>
    <w:basedOn w:val="1"/>
    <w:next w:val="1"/>
    <w:qFormat/>
    <w:uiPriority w:val="0"/>
    <w:pPr>
      <w:ind w:left="420" w:leftChars="200"/>
    </w:pPr>
  </w:style>
  <w:style w:type="paragraph" w:styleId="73">
    <w:name w:val="toc 4"/>
    <w:basedOn w:val="1"/>
    <w:next w:val="1"/>
    <w:qFormat/>
    <w:uiPriority w:val="0"/>
    <w:pPr>
      <w:ind w:left="1260" w:leftChars="600"/>
    </w:pPr>
  </w:style>
  <w:style w:type="paragraph" w:styleId="74">
    <w:name w:val="toc 5"/>
    <w:basedOn w:val="1"/>
    <w:next w:val="1"/>
    <w:qFormat/>
    <w:uiPriority w:val="0"/>
    <w:pPr>
      <w:ind w:left="1680" w:leftChars="800"/>
    </w:pPr>
  </w:style>
  <w:style w:type="paragraph" w:styleId="75">
    <w:name w:val="Note Heading"/>
    <w:basedOn w:val="1"/>
    <w:next w:val="1"/>
    <w:qFormat/>
    <w:uiPriority w:val="0"/>
  </w:style>
  <w:style w:type="paragraph" w:styleId="76">
    <w:name w:val="Date"/>
    <w:basedOn w:val="1"/>
    <w:next w:val="1"/>
    <w:qFormat/>
    <w:uiPriority w:val="0"/>
  </w:style>
  <w:style w:type="paragraph" w:styleId="77">
    <w:name w:val="List Bullet 5"/>
    <w:basedOn w:val="1"/>
    <w:qFormat/>
    <w:uiPriority w:val="0"/>
    <w:pPr>
      <w:numPr>
        <w:ilvl w:val="0"/>
        <w:numId w:val="4"/>
      </w:numPr>
    </w:pPr>
  </w:style>
  <w:style w:type="paragraph" w:styleId="78">
    <w:name w:val="Body Text First Indent"/>
    <w:basedOn w:val="61"/>
    <w:qFormat/>
    <w:uiPriority w:val="0"/>
    <w:pPr>
      <w:ind w:firstLine="210"/>
    </w:pPr>
  </w:style>
  <w:style w:type="paragraph" w:styleId="79">
    <w:name w:val="Body Text First Indent 2"/>
    <w:basedOn w:val="80"/>
    <w:qFormat/>
    <w:uiPriority w:val="0"/>
    <w:pPr>
      <w:ind w:firstLine="210"/>
    </w:pPr>
  </w:style>
  <w:style w:type="paragraph" w:styleId="80">
    <w:name w:val="Body Text Indent"/>
    <w:basedOn w:val="1"/>
    <w:qFormat/>
    <w:uiPriority w:val="0"/>
    <w:pPr>
      <w:spacing w:after="120"/>
      <w:ind w:left="360"/>
    </w:pPr>
  </w:style>
  <w:style w:type="paragraph" w:styleId="81">
    <w:name w:val="List Bullet 4"/>
    <w:basedOn w:val="1"/>
    <w:qFormat/>
    <w:uiPriority w:val="0"/>
    <w:pPr>
      <w:numPr>
        <w:ilvl w:val="0"/>
        <w:numId w:val="5"/>
      </w:numPr>
    </w:pPr>
  </w:style>
  <w:style w:type="paragraph" w:styleId="82">
    <w:name w:val="List Bullet"/>
    <w:basedOn w:val="1"/>
    <w:qFormat/>
    <w:uiPriority w:val="0"/>
    <w:pPr>
      <w:numPr>
        <w:ilvl w:val="0"/>
        <w:numId w:val="6"/>
      </w:numPr>
    </w:pPr>
  </w:style>
  <w:style w:type="paragraph" w:styleId="83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84">
    <w:name w:val="List Bullet 3"/>
    <w:basedOn w:val="1"/>
    <w:qFormat/>
    <w:uiPriority w:val="0"/>
    <w:pPr>
      <w:numPr>
        <w:ilvl w:val="0"/>
        <w:numId w:val="8"/>
      </w:numPr>
    </w:pPr>
  </w:style>
  <w:style w:type="paragraph" w:styleId="8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86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87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88">
    <w:name w:val="List Number 2"/>
    <w:basedOn w:val="1"/>
    <w:qFormat/>
    <w:uiPriority w:val="0"/>
    <w:pPr>
      <w:numPr>
        <w:ilvl w:val="0"/>
        <w:numId w:val="10"/>
      </w:numPr>
    </w:pPr>
  </w:style>
  <w:style w:type="paragraph" w:styleId="89">
    <w:name w:val="List"/>
    <w:basedOn w:val="1"/>
    <w:qFormat/>
    <w:uiPriority w:val="0"/>
    <w:pPr>
      <w:ind w:left="360" w:hanging="360"/>
    </w:pPr>
  </w:style>
  <w:style w:type="paragraph" w:styleId="90">
    <w:name w:val="Normal (Web)"/>
    <w:basedOn w:val="1"/>
    <w:qFormat/>
    <w:uiPriority w:val="0"/>
    <w:rPr>
      <w:sz w:val="24"/>
      <w:szCs w:val="24"/>
    </w:rPr>
  </w:style>
  <w:style w:type="paragraph" w:styleId="91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92">
    <w:name w:val="Body Text Indent 2"/>
    <w:basedOn w:val="1"/>
    <w:qFormat/>
    <w:uiPriority w:val="0"/>
    <w:pPr>
      <w:spacing w:after="120" w:line="480" w:lineRule="auto"/>
      <w:ind w:left="360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94">
    <w:name w:val="Signature"/>
    <w:basedOn w:val="1"/>
    <w:qFormat/>
    <w:uiPriority w:val="0"/>
    <w:pPr>
      <w:ind w:left="4320"/>
    </w:pPr>
  </w:style>
  <w:style w:type="paragraph" w:styleId="95">
    <w:name w:val="Salutation"/>
    <w:basedOn w:val="1"/>
    <w:next w:val="1"/>
    <w:qFormat/>
    <w:uiPriority w:val="0"/>
  </w:style>
  <w:style w:type="paragraph" w:styleId="96">
    <w:name w:val="List Continue 2"/>
    <w:basedOn w:val="1"/>
    <w:qFormat/>
    <w:uiPriority w:val="0"/>
    <w:pPr>
      <w:spacing w:after="120"/>
      <w:ind w:left="720"/>
    </w:pPr>
  </w:style>
  <w:style w:type="paragraph" w:styleId="97">
    <w:name w:val="List Continue 3"/>
    <w:basedOn w:val="1"/>
    <w:qFormat/>
    <w:uiPriority w:val="0"/>
    <w:pPr>
      <w:spacing w:after="120"/>
      <w:ind w:left="1080"/>
    </w:pPr>
  </w:style>
  <w:style w:type="paragraph" w:styleId="98">
    <w:name w:val="List Continue 4"/>
    <w:basedOn w:val="1"/>
    <w:qFormat/>
    <w:uiPriority w:val="0"/>
    <w:pPr>
      <w:spacing w:after="120"/>
      <w:ind w:left="1440"/>
    </w:pPr>
  </w:style>
  <w:style w:type="paragraph" w:styleId="99">
    <w:name w:val="List Continue 5"/>
    <w:basedOn w:val="1"/>
    <w:qFormat/>
    <w:uiPriority w:val="0"/>
    <w:pPr>
      <w:spacing w:after="120"/>
      <w:ind w:left="1800"/>
    </w:pPr>
  </w:style>
  <w:style w:type="paragraph" w:styleId="100">
    <w:name w:val="List 2"/>
    <w:basedOn w:val="1"/>
    <w:qFormat/>
    <w:uiPriority w:val="0"/>
    <w:pPr>
      <w:ind w:left="720" w:hanging="360"/>
    </w:pPr>
  </w:style>
  <w:style w:type="paragraph" w:styleId="101">
    <w:name w:val="List 3"/>
    <w:basedOn w:val="1"/>
    <w:qFormat/>
    <w:uiPriority w:val="0"/>
    <w:pPr>
      <w:ind w:left="1080" w:hanging="360"/>
    </w:pPr>
  </w:style>
  <w:style w:type="paragraph" w:styleId="102">
    <w:name w:val="List 4"/>
    <w:basedOn w:val="1"/>
    <w:qFormat/>
    <w:uiPriority w:val="0"/>
    <w:pPr>
      <w:ind w:left="1440" w:hanging="360"/>
    </w:pPr>
  </w:style>
  <w:style w:type="paragraph" w:styleId="103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paragraph" w:styleId="104">
    <w:name w:val="Block Text"/>
    <w:basedOn w:val="1"/>
    <w:qFormat/>
    <w:uiPriority w:val="0"/>
    <w:pPr>
      <w:spacing w:after="120"/>
      <w:ind w:left="1440" w:right="1440"/>
    </w:pPr>
  </w:style>
  <w:style w:type="paragraph" w:styleId="105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106">
    <w:name w:val="E-mail Signature"/>
    <w:basedOn w:val="1"/>
    <w:qFormat/>
    <w:uiPriority w:val="0"/>
  </w:style>
  <w:style w:type="table" w:styleId="107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1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9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1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4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6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31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32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33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36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9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2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43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45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375</Words>
  <Characters>2661</Characters>
  <Lines>0</Lines>
  <Paragraphs>0</Paragraphs>
  <TotalTime>8</TotalTime>
  <ScaleCrop>false</ScaleCrop>
  <LinksUpToDate>false</LinksUpToDate>
  <CharactersWithSpaces>2986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2024-06-26T07:17:00Z</dcterms:created>
  <dc:creator>user</dc:creator>
  <cp:lastModifiedBy>WPS_1774948553</cp:lastModifiedBy>
  <cp:lastPrinted>2026-07-28T13:13:15Z</cp:lastPrinted>
  <dcterms:modified xsi:type="dcterms:W3CDTF">2026-07-28T13:13:40Z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B34B2085DD154D9EB9A6A53A9A3982A9_13</vt:lpwstr>
  </property>
  <property fmtid="{D5CDD505-2E9C-101B-9397-08002B2CF9AE}" pid="4" name="KSOTemplateDocerSaveRecord">
    <vt:lpwstr>eyJoZGlkIjoiNzM2NWYwZTRiNGRkM2ViMGE1YmJhNTNlNGFkZjRiYTIiLCJ1c2VySWQiOiI3NTU5MTQzMzEyNTE2In0=</vt:lpwstr>
  </property>
</Properties>
</file>