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28.05.2026г.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спортивный инвентарь.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о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01.06.2026г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praleska.zakupki@yandex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163C576B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9706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2480"/>
        <w:gridCol w:w="4743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88DFE9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</w:tr>
      <w:tr w14:paraId="4781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806A9E">
            <w:pPr>
              <w:ind w:left="0" w:leftChars="0" w:firstLine="140" w:firstLineChars="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671798C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Балансировочная подушка</w:t>
            </w:r>
          </w:p>
        </w:tc>
        <w:tc>
          <w:tcPr>
            <w:tcW w:w="4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A59ACB7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Диаметр: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не менее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30 см</w:t>
            </w:r>
          </w:p>
          <w:p w14:paraId="3435844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Толщина: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5 см</w:t>
            </w:r>
          </w:p>
          <w:p w14:paraId="7A0148C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Материал: резина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86910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 шт</w:t>
            </w:r>
          </w:p>
        </w:tc>
      </w:tr>
      <w:tr w14:paraId="502A2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6133D9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8A5DE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Нарукавники д/плавания</w:t>
            </w:r>
          </w:p>
        </w:tc>
        <w:tc>
          <w:tcPr>
            <w:tcW w:w="4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2926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Материал: прочная ламинированная плёнка</w:t>
            </w:r>
          </w:p>
          <w:p w14:paraId="781BA62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Толщина: 0,3 мм</w:t>
            </w:r>
          </w:p>
          <w:p w14:paraId="218A798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Размер: 1 (30-60 кг)</w:t>
            </w:r>
          </w:p>
          <w:p w14:paraId="2295C8F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Возраст: 6-12 лет</w:t>
            </w:r>
          </w:p>
        </w:tc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B45F7B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пар</w:t>
            </w:r>
          </w:p>
        </w:tc>
      </w:tr>
      <w:tr w14:paraId="327E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CEB4521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307DA3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Коврик туристический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8B3BC3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Материал: пенополиэтилен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Размер: не менее 1800х600х12мм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Плотность: не менее 30-36 кг/м3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Тиснение: пирамидка / пирамидка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E22EA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шт</w:t>
            </w:r>
          </w:p>
        </w:tc>
      </w:tr>
      <w:tr w14:paraId="5668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691BBE6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226740D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Колобашка д/бассейна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927576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Размер: не менее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instrText xml:space="preserve"> HYPERLINK "https://xn--80adjrphqq.xn--90ais/catalog/plavanie/inventar_dlya_obucheniya_plavaniyu/kolobashki/kolobashka_spo_ti_art_ssra_131_22kh11kh11.html"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(22х12х8 см)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fldChar w:fldCharType="end"/>
            </w:r>
          </w:p>
          <w:p w14:paraId="09F2F47E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Материал: полиэтилен. Описание: Гидродинамичный контур оптимизирует водный поток. Легкий вспененный состав обеспечивает правильное прилегание и снижает трение о поверхность бедер. Необходимый уровень плавучести позволяет Вам работать над Вашим гребком.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BD62A3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шт</w:t>
            </w:r>
          </w:p>
        </w:tc>
      </w:tr>
      <w:tr w14:paraId="5F939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E7C0374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D6C2B89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Мяч резиновый д/бассейна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62FA1E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Тип 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instrText xml:space="preserve"> HYPERLINK "https://www.21vek.by/swimming_mattresses_toys/937456/" \t "https://www.21vek.by/swimming_mattresses_toys/_blank"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мяч надувной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fldChar w:fldCharType="end"/>
            </w:r>
          </w:p>
          <w:p w14:paraId="1F99DED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Назначение-универсальное</w:t>
            </w:r>
          </w:p>
          <w:p w14:paraId="1062DED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Возраст-от 3 лет</w:t>
            </w:r>
          </w:p>
          <w:p w14:paraId="358ABA6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Дизайн-универсальный</w:t>
            </w:r>
          </w:p>
          <w:p w14:paraId="2ABBA83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Цвет-прозрачный, разноцветный</w:t>
            </w:r>
          </w:p>
          <w:p w14:paraId="2DCAE89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Материал-винил</w:t>
            </w:r>
          </w:p>
          <w:p w14:paraId="2BF93D6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Толщина материала-0.23 мм</w:t>
            </w:r>
          </w:p>
          <w:p w14:paraId="3ACBFBE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Диаметр- примерно107 см 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30034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 шт</w:t>
            </w:r>
          </w:p>
        </w:tc>
      </w:tr>
      <w:tr w14:paraId="7213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5A71092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D711CBA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Тонущие игрушки д/бассейна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153786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Набор тонущих игрушек для бассейна</w:t>
            </w:r>
          </w:p>
          <w:p w14:paraId="04AA883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Прекрасно подходят для обучения плаванию в бассейне или для тренировки.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Материал: пластик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A4ADDF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 наб</w:t>
            </w:r>
          </w:p>
        </w:tc>
      </w:tr>
      <w:tr w14:paraId="455D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83444B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D424B6C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Круг д/плавания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AA0E96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Диаметр - 61 см - 8 шт</w:t>
            </w:r>
          </w:p>
          <w:p w14:paraId="7FD6772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Диаметр 91 см - 2 шт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8E63E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шт</w:t>
            </w:r>
          </w:p>
        </w:tc>
      </w:tr>
      <w:tr w14:paraId="05B4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E3131DA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E2A38BA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Доски д/плавания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0A83D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 Изготовлена из полиэтилена высокой плотности. Имеет два отверстия для рук.</w:t>
            </w:r>
          </w:p>
          <w:p w14:paraId="3230476F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Размер: 43 x 26 x 4 см (± 2см)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BEABF4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шт</w:t>
            </w:r>
          </w:p>
        </w:tc>
      </w:tr>
      <w:tr w14:paraId="5EB77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40FDC60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CFE20B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аквапояс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01203B3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Плавающий поплавковый пояс изготовлен из закрытой мягкой и удобной EVA пены, которая не будет поглощать воду, ломаться и быстро высыхает. Материал гипоаллергенный.</w:t>
            </w:r>
          </w:p>
          <w:p w14:paraId="2F1FC63B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Аквапояс с регулируемым ремнем и с быстроразъемной застежкой соответствует вашему уровню комфорта. Регулируемый нейлоновый ремешок легко ложится на спине освобождая руки для правильного движения</w:t>
            </w:r>
          </w:p>
          <w:p w14:paraId="7882DD08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Аквапояс идеально подходит для начинающих, изучающих плавательные элементы и для занятия водной аэробикой</w:t>
            </w:r>
          </w:p>
          <w:p w14:paraId="7B87F6FA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Размер: не менее 73х24х4 см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Плотность: 50 кг/м.куб</w:t>
            </w:r>
          </w:p>
          <w:p w14:paraId="5BA1D780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На вес до 90 кг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D23FF4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 шт</w:t>
            </w:r>
          </w:p>
        </w:tc>
      </w:tr>
      <w:tr w14:paraId="093C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5B6BF89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4BAE2F0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Нудл для плавания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94AFBD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Нудлы (гибкие палки) сделаны с твердой EPE пены. Они безопасны и нетоксичны, и имеет структуру с хорошей прочностью и гибкостью.</w:t>
            </w:r>
          </w:p>
          <w:p w14:paraId="6236ED5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Нудл может быть согнут, давая вам бесконечное плавающее удовольствие. При этом он также очень подходит для использования в качестве подспорья при обучении плаванию.</w:t>
            </w:r>
          </w:p>
          <w:p w14:paraId="6892F7C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Нудлы мягкие и сгибаемые, очень плавучие, и очень прочные. Доступны в различных цветах, что позволяет наслаждаться веселым плавания и игрой.</w:t>
            </w:r>
          </w:p>
          <w:p w14:paraId="16DAC99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Нудлы Только для рекреационного использования: не  являются спасательным оборудование. Предназначены для детей или взрослых. Дети должны использоваться только под присмотром взрослого.</w:t>
            </w:r>
          </w:p>
          <w:p w14:paraId="305F1C7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Нудлы могут быть использованы для  тренировок по обучению плавания, как дополнительная флотация, релаксация, аквааэробики и мн.другого.</w:t>
            </w:r>
          </w:p>
          <w:p w14:paraId="5F6A1BB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Размер: не менее 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6*6*150cm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0265EB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 шт</w:t>
            </w:r>
          </w:p>
        </w:tc>
      </w:tr>
      <w:tr w14:paraId="4B334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679BAFF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578E953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Мяч массажный 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DB30B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Резиновый Д-16 см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92F969F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 шт</w:t>
            </w:r>
          </w:p>
        </w:tc>
      </w:tr>
      <w:tr w14:paraId="7242F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97FE8C7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ABEC5CC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Палка гимнастическая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10DB1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Пластиковая - 110 см, д - 2,5 см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5E9252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 шт</w:t>
            </w:r>
          </w:p>
        </w:tc>
      </w:tr>
      <w:tr w14:paraId="2375F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537B39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F365E10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фитбол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7FE6C6E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Д- 55 см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63E3C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 шт</w:t>
            </w:r>
          </w:p>
        </w:tc>
      </w:tr>
      <w:tr w14:paraId="7051C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DB02AC0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0D0DA22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фитбол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33C79E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Д- - 65 см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60F7B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 шт</w:t>
            </w:r>
          </w:p>
        </w:tc>
      </w:tr>
      <w:tr w14:paraId="4D532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AD8E5CC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4EB5D64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Мячи для пилатеса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4A044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Д- 20 см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0C8846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 шт</w:t>
            </w:r>
          </w:p>
        </w:tc>
      </w:tr>
      <w:tr w14:paraId="1A416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AC336A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687DE52">
            <w:pPr>
              <w:ind w:left="0" w:leftChars="0" w:firstLine="198" w:firstLineChars="7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Мячи для пилатеса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B2881B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Д-25 см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E623E1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 шт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июнь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факту поставки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F1B1200"/>
    <w:rsid w:val="220F5560"/>
    <w:rsid w:val="243E58DD"/>
    <w:rsid w:val="28437C97"/>
    <w:rsid w:val="2A6E19BA"/>
    <w:rsid w:val="2C37663D"/>
    <w:rsid w:val="33EA333B"/>
    <w:rsid w:val="35E76ACA"/>
    <w:rsid w:val="3D2E204C"/>
    <w:rsid w:val="58932E3B"/>
    <w:rsid w:val="6BB01F15"/>
    <w:rsid w:val="7925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462</Words>
  <Characters>3005</Characters>
  <Lines>0</Lines>
  <Paragraphs>0</Paragraphs>
  <TotalTime>28</TotalTime>
  <ScaleCrop>false</ScaleCrop>
  <LinksUpToDate>false</LinksUpToDate>
  <CharactersWithSpaces>3372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2026-05-28T13:00:58Z</cp:lastPrinted>
  <dcterms:modified xsi:type="dcterms:W3CDTF">2026-05-28T13:01:34Z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2F80123ED12B428889E4E9F74F3574EA_13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